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25649F" w:rsidP="003A14D7">
      <w:pPr>
        <w:ind w:firstLine="634"/>
        <w:jc w:val="right"/>
        <w:rPr>
          <w:lang w:val="ru-RU"/>
        </w:rPr>
      </w:pPr>
      <w:r w:rsidRPr="0025649F">
        <w:rPr>
          <w:lang w:val="ru-RU"/>
        </w:rPr>
        <w:t>Дело № 5-</w:t>
      </w:r>
      <w:r w:rsidRPr="0025649F" w:rsidR="00355D1A">
        <w:rPr>
          <w:lang w:val="ru-RU"/>
        </w:rPr>
        <w:t>892</w:t>
      </w:r>
      <w:r w:rsidRPr="0025649F">
        <w:rPr>
          <w:lang w:val="ru-RU"/>
        </w:rPr>
        <w:t>-</w:t>
      </w:r>
      <w:r w:rsidRPr="0025649F" w:rsidR="008F33AD">
        <w:rPr>
          <w:lang w:val="ru-RU"/>
        </w:rPr>
        <w:t>2004</w:t>
      </w:r>
      <w:r w:rsidRPr="0025649F">
        <w:rPr>
          <w:lang w:val="ru-RU"/>
        </w:rPr>
        <w:t>/</w:t>
      </w:r>
      <w:r w:rsidRPr="0025649F" w:rsidR="000664C9">
        <w:rPr>
          <w:lang w:val="ru-RU"/>
        </w:rPr>
        <w:t>2026</w:t>
      </w:r>
    </w:p>
    <w:p w:rsidR="00C4492D" w:rsidRPr="0025649F" w:rsidP="00A15C7C">
      <w:pPr>
        <w:jc w:val="center"/>
        <w:rPr>
          <w:lang w:val="ru-RU"/>
        </w:rPr>
      </w:pPr>
      <w:r w:rsidRPr="0025649F">
        <w:rPr>
          <w:bCs/>
          <w:lang w:val="ru-RU"/>
        </w:rPr>
        <w:t>ПОСТАНОВЛЕНИЕ</w:t>
      </w:r>
    </w:p>
    <w:p w:rsidR="00C4492D" w:rsidRPr="0025649F" w:rsidP="00A15C7C">
      <w:pPr>
        <w:jc w:val="center"/>
        <w:rPr>
          <w:lang w:val="ru-RU"/>
        </w:rPr>
      </w:pPr>
      <w:r w:rsidRPr="0025649F">
        <w:rPr>
          <w:lang w:val="ru-RU"/>
        </w:rPr>
        <w:t>о назначении административного наказания</w:t>
      </w:r>
    </w:p>
    <w:p w:rsidR="00C4492D" w:rsidRPr="0025649F" w:rsidP="003A14D7">
      <w:pPr>
        <w:rPr>
          <w:lang w:val="ru-RU"/>
        </w:rPr>
      </w:pPr>
      <w:r w:rsidRPr="0025649F">
        <w:rPr>
          <w:lang w:val="ru-RU"/>
        </w:rPr>
        <w:t>«</w:t>
      </w:r>
      <w:r w:rsidRPr="0025649F" w:rsidR="00355D1A">
        <w:rPr>
          <w:lang w:val="ru-RU"/>
        </w:rPr>
        <w:t>29</w:t>
      </w:r>
      <w:r w:rsidRPr="0025649F">
        <w:rPr>
          <w:lang w:val="ru-RU"/>
        </w:rPr>
        <w:t xml:space="preserve">» </w:t>
      </w:r>
      <w:r w:rsidRPr="0025649F" w:rsidR="00355D1A">
        <w:rPr>
          <w:lang w:val="ru-RU"/>
        </w:rPr>
        <w:t>сентября</w:t>
      </w:r>
      <w:r w:rsidRPr="0025649F" w:rsidR="00E33E25">
        <w:rPr>
          <w:lang w:val="ru-RU"/>
        </w:rPr>
        <w:t xml:space="preserve"> </w:t>
      </w:r>
      <w:r w:rsidRPr="0025649F" w:rsidR="00624D0E">
        <w:rPr>
          <w:lang w:val="ru-RU"/>
        </w:rPr>
        <w:t>20</w:t>
      </w:r>
      <w:r w:rsidRPr="0025649F" w:rsidR="000664C9">
        <w:rPr>
          <w:lang w:val="ru-RU"/>
        </w:rPr>
        <w:t>26</w:t>
      </w:r>
      <w:r w:rsidRPr="0025649F">
        <w:rPr>
          <w:lang w:val="ru-RU"/>
        </w:rPr>
        <w:t xml:space="preserve"> года</w:t>
      </w:r>
      <w:r w:rsidRPr="0025649F" w:rsidR="00624D0E">
        <w:rPr>
          <w:lang w:val="ru-RU"/>
        </w:rPr>
        <w:t xml:space="preserve">      </w:t>
      </w:r>
      <w:r w:rsidRPr="0025649F" w:rsidR="00493712">
        <w:rPr>
          <w:lang w:val="ru-RU"/>
        </w:rPr>
        <w:t xml:space="preserve"> </w:t>
      </w:r>
      <w:r w:rsidRPr="0025649F" w:rsidR="00783711">
        <w:rPr>
          <w:lang w:val="ru-RU"/>
        </w:rPr>
        <w:t xml:space="preserve">                </w:t>
      </w:r>
      <w:r w:rsidRPr="0025649F">
        <w:rPr>
          <w:lang w:val="ru-RU"/>
        </w:rPr>
        <w:t xml:space="preserve">   </w:t>
      </w:r>
      <w:r w:rsidRPr="0025649F" w:rsidR="00355D1A">
        <w:rPr>
          <w:lang w:val="ru-RU"/>
        </w:rPr>
        <w:t xml:space="preserve"> </w:t>
      </w:r>
      <w:r w:rsidRPr="0025649F">
        <w:rPr>
          <w:lang w:val="ru-RU"/>
        </w:rPr>
        <w:t xml:space="preserve">      </w:t>
      </w:r>
      <w:r w:rsidRPr="0025649F" w:rsidR="00A74472">
        <w:rPr>
          <w:lang w:val="ru-RU"/>
        </w:rPr>
        <w:t xml:space="preserve">    </w:t>
      </w:r>
      <w:r w:rsidRPr="0025649F" w:rsidR="000664C9">
        <w:rPr>
          <w:lang w:val="ru-RU"/>
        </w:rPr>
        <w:t xml:space="preserve">  </w:t>
      </w:r>
      <w:r w:rsidRPr="0025649F" w:rsidR="00F441B1">
        <w:rPr>
          <w:lang w:val="ru-RU"/>
        </w:rPr>
        <w:t xml:space="preserve">  </w:t>
      </w:r>
      <w:r w:rsidRPr="0025649F" w:rsidR="00A74472">
        <w:rPr>
          <w:lang w:val="ru-RU"/>
        </w:rPr>
        <w:t xml:space="preserve">          </w:t>
      </w:r>
      <w:r w:rsidRPr="0025649F">
        <w:rPr>
          <w:lang w:val="ru-RU"/>
        </w:rPr>
        <w:t xml:space="preserve"> </w:t>
      </w:r>
      <w:r w:rsidRPr="0025649F" w:rsidR="00A15C7C">
        <w:rPr>
          <w:lang w:val="ru-RU"/>
        </w:rPr>
        <w:t xml:space="preserve">          </w:t>
      </w:r>
      <w:r w:rsidRPr="0025649F">
        <w:rPr>
          <w:lang w:val="ru-RU"/>
        </w:rPr>
        <w:t xml:space="preserve"> </w:t>
      </w:r>
      <w:r w:rsidRPr="0025649F" w:rsidR="007171A3">
        <w:rPr>
          <w:lang w:val="ru-RU"/>
        </w:rPr>
        <w:t xml:space="preserve">      </w:t>
      </w:r>
      <w:r w:rsidRPr="0025649F">
        <w:rPr>
          <w:lang w:val="ru-RU"/>
        </w:rPr>
        <w:t xml:space="preserve"> </w:t>
      </w:r>
      <w:r w:rsidRPr="0025649F" w:rsidR="00874C75">
        <w:rPr>
          <w:lang w:val="ru-RU"/>
        </w:rPr>
        <w:t xml:space="preserve">  </w:t>
      </w:r>
      <w:r w:rsidRPr="0025649F">
        <w:rPr>
          <w:lang w:val="ru-RU"/>
        </w:rPr>
        <w:t>город Нефтеюганск</w:t>
      </w:r>
    </w:p>
    <w:p w:rsidR="00C4492D" w:rsidRPr="0025649F" w:rsidP="003A14D7">
      <w:pPr>
        <w:jc w:val="both"/>
        <w:rPr>
          <w:lang w:val="ru-RU"/>
        </w:rPr>
      </w:pPr>
    </w:p>
    <w:p w:rsidR="008C6AB2" w:rsidRPr="0025649F" w:rsidP="003A14D7">
      <w:pPr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Мировой судья судебного участка № </w:t>
      </w:r>
      <w:r w:rsidRPr="0025649F" w:rsidR="00355D1A">
        <w:rPr>
          <w:lang w:val="ru-RU"/>
        </w:rPr>
        <w:t>2</w:t>
      </w:r>
      <w:r w:rsidRPr="0025649F" w:rsidR="004B5B05">
        <w:rPr>
          <w:lang w:val="ru-RU"/>
        </w:rPr>
        <w:t xml:space="preserve"> Нефтеюганского судебного района Ханты-Мансийского автономного округа-Югры</w:t>
      </w:r>
      <w:r w:rsidRPr="0025649F" w:rsidR="00485119">
        <w:rPr>
          <w:lang w:val="ru-RU"/>
        </w:rPr>
        <w:t xml:space="preserve"> </w:t>
      </w:r>
      <w:r w:rsidRPr="0025649F" w:rsidR="00355D1A">
        <w:rPr>
          <w:lang w:val="ru-RU"/>
        </w:rPr>
        <w:t>Таскаева Е.А., и.о. мирового судьи судебного участка № 4 Нефтеюганского судебного района Ханты-Мансийского автономного округа-Югры</w:t>
      </w:r>
      <w:r w:rsidRPr="0025649F" w:rsidR="008F33AD">
        <w:rPr>
          <w:lang w:val="ru-RU"/>
        </w:rPr>
        <w:t xml:space="preserve"> </w:t>
      </w:r>
      <w:r w:rsidRPr="0025649F">
        <w:rPr>
          <w:lang w:val="ru-RU"/>
        </w:rPr>
        <w:t>(628309, ХМАО-Югра, г. Нефтеюганск, 1 мкр-н, дом 3</w:t>
      </w:r>
      <w:r w:rsidRPr="0025649F">
        <w:rPr>
          <w:lang w:val="ru-RU"/>
        </w:rPr>
        <w:t xml:space="preserve">0), </w:t>
      </w:r>
      <w:r w:rsidRPr="0025649F">
        <w:rPr>
          <w:lang w:val="ru-RU"/>
        </w:rPr>
        <w:t>рассмотрев в открытом судебном заседании дело об административном правонарушении в отношении:</w:t>
      </w:r>
    </w:p>
    <w:p w:rsidR="008F33AD" w:rsidRPr="0025649F" w:rsidP="008F33AD">
      <w:pPr>
        <w:ind w:firstLine="567"/>
        <w:jc w:val="both"/>
        <w:rPr>
          <w:lang w:val="ru-RU"/>
        </w:rPr>
      </w:pPr>
      <w:r w:rsidRPr="0025649F">
        <w:rPr>
          <w:lang w:val="ru-RU"/>
        </w:rPr>
        <w:t>Николаева В.В.</w:t>
      </w:r>
      <w:r w:rsidRPr="0025649F">
        <w:rPr>
          <w:lang w:val="ru-RU"/>
        </w:rPr>
        <w:t>, ***</w:t>
      </w:r>
      <w:r w:rsidRPr="0025649F">
        <w:rPr>
          <w:lang w:val="ru-RU"/>
        </w:rPr>
        <w:t xml:space="preserve"> года рождения, уроженца ***</w:t>
      </w:r>
      <w:r w:rsidRPr="0025649F" w:rsidR="00987323">
        <w:rPr>
          <w:lang w:val="ru-RU"/>
        </w:rPr>
        <w:t xml:space="preserve">, </w:t>
      </w:r>
      <w:r w:rsidRPr="0025649F">
        <w:rPr>
          <w:lang w:val="ru-RU"/>
        </w:rPr>
        <w:t xml:space="preserve">зарегистрированного </w:t>
      </w:r>
      <w:r w:rsidRPr="0025649F" w:rsidR="005E6537">
        <w:rPr>
          <w:lang w:val="ru-RU"/>
        </w:rPr>
        <w:t xml:space="preserve">по адресу: </w:t>
      </w:r>
      <w:r w:rsidRPr="0025649F">
        <w:rPr>
          <w:lang w:val="ru-RU"/>
        </w:rPr>
        <w:t>***</w:t>
      </w:r>
      <w:r w:rsidRPr="0025649F" w:rsidR="005E6537">
        <w:rPr>
          <w:lang w:val="ru-RU"/>
        </w:rPr>
        <w:t>,</w:t>
      </w:r>
      <w:r w:rsidRPr="0025649F">
        <w:rPr>
          <w:lang w:val="ru-RU"/>
        </w:rPr>
        <w:t xml:space="preserve"> проживающего по адресу: ***</w:t>
      </w:r>
      <w:r w:rsidRPr="0025649F">
        <w:rPr>
          <w:lang w:val="ru-RU"/>
        </w:rPr>
        <w:t xml:space="preserve">, </w:t>
      </w:r>
      <w:r w:rsidRPr="0025649F" w:rsidR="000664C9">
        <w:rPr>
          <w:lang w:val="ru-RU"/>
        </w:rPr>
        <w:t xml:space="preserve">водительское удостоверение: </w:t>
      </w:r>
      <w:r w:rsidRPr="0025649F">
        <w:rPr>
          <w:lang w:val="ru-RU"/>
        </w:rPr>
        <w:t>***</w:t>
      </w:r>
      <w:r w:rsidRPr="0025649F">
        <w:rPr>
          <w:lang w:val="ru-RU"/>
        </w:rPr>
        <w:t>,</w:t>
      </w:r>
    </w:p>
    <w:p w:rsidR="002A6E8A" w:rsidRPr="0025649F" w:rsidP="008F33AD">
      <w:pPr>
        <w:ind w:firstLine="567"/>
        <w:jc w:val="both"/>
        <w:rPr>
          <w:lang w:val="ru-RU"/>
        </w:rPr>
      </w:pPr>
    </w:p>
    <w:p w:rsidR="00C4492D" w:rsidRPr="0025649F" w:rsidP="007171A3">
      <w:pPr>
        <w:jc w:val="center"/>
        <w:rPr>
          <w:lang w:val="ru-RU"/>
        </w:rPr>
      </w:pPr>
      <w:r w:rsidRPr="0025649F">
        <w:rPr>
          <w:bCs/>
          <w:lang w:val="ru-RU"/>
        </w:rPr>
        <w:t>УСТАНОВИЛ:</w:t>
      </w:r>
    </w:p>
    <w:p w:rsidR="00061B53" w:rsidRPr="0025649F" w:rsidP="003A14D7">
      <w:pPr>
        <w:widowControl w:val="0"/>
        <w:jc w:val="both"/>
        <w:rPr>
          <w:lang w:val="ru-RU"/>
        </w:rPr>
      </w:pPr>
    </w:p>
    <w:p w:rsidR="008C6AB2" w:rsidRPr="0025649F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>28</w:t>
      </w:r>
      <w:r w:rsidRPr="0025649F" w:rsidR="000664C9">
        <w:rPr>
          <w:lang w:val="ru-RU"/>
        </w:rPr>
        <w:t>.</w:t>
      </w:r>
      <w:r w:rsidRPr="0025649F">
        <w:rPr>
          <w:lang w:val="ru-RU"/>
        </w:rPr>
        <w:t>07</w:t>
      </w:r>
      <w:r w:rsidRPr="0025649F" w:rsidR="000664C9">
        <w:rPr>
          <w:lang w:val="ru-RU"/>
        </w:rPr>
        <w:t>.2026</w:t>
      </w:r>
      <w:r w:rsidRPr="0025649F" w:rsidR="008E2743">
        <w:rPr>
          <w:lang w:val="ru-RU"/>
        </w:rPr>
        <w:t xml:space="preserve"> в 00 час. 01 мин., по адресу: </w:t>
      </w:r>
      <w:r w:rsidRPr="0025649F">
        <w:rPr>
          <w:lang w:val="ru-RU"/>
        </w:rPr>
        <w:t>***</w:t>
      </w:r>
      <w:r w:rsidRPr="0025649F" w:rsidR="008E2743">
        <w:rPr>
          <w:lang w:val="ru-RU"/>
        </w:rPr>
        <w:t xml:space="preserve">, </w:t>
      </w:r>
      <w:r w:rsidRPr="0025649F">
        <w:rPr>
          <w:lang w:val="ru-RU"/>
        </w:rPr>
        <w:t>Николаев В.В.</w:t>
      </w:r>
      <w:r w:rsidRPr="0025649F" w:rsidR="00E65BEC">
        <w:rPr>
          <w:lang w:val="ru-RU"/>
        </w:rPr>
        <w:t xml:space="preserve"> </w:t>
      </w:r>
      <w:r w:rsidRPr="0025649F" w:rsidR="008E2743">
        <w:rPr>
          <w:lang w:val="ru-RU"/>
        </w:rPr>
        <w:t xml:space="preserve">срок, предусмотренный </w:t>
      </w:r>
      <w:hyperlink r:id="rId4" w:history="1">
        <w:r w:rsidRPr="0025649F" w:rsidR="008E2743">
          <w:rPr>
            <w:lang w:val="ru-RU"/>
          </w:rPr>
          <w:t>ч. 1 ст. 32.2</w:t>
        </w:r>
      </w:hyperlink>
      <w:r w:rsidRPr="0025649F" w:rsidR="008E2743">
        <w:rPr>
          <w:lang w:val="ru-RU"/>
        </w:rPr>
        <w:t xml:space="preserve"> КоАП РФ, не уплатил административный штраф в размере </w:t>
      </w:r>
      <w:r w:rsidRPr="0025649F" w:rsidR="000664C9">
        <w:rPr>
          <w:lang w:val="ru-RU"/>
        </w:rPr>
        <w:t>1500</w:t>
      </w:r>
      <w:r w:rsidRPr="0025649F" w:rsidR="008E2743">
        <w:rPr>
          <w:lang w:val="ru-RU"/>
        </w:rPr>
        <w:t xml:space="preserve"> руб., назначенный постановлением по делу об административном правонарушении о наложении административного штрафа №</w:t>
      </w:r>
      <w:r w:rsidRPr="0025649F">
        <w:rPr>
          <w:lang w:val="ru-RU"/>
        </w:rPr>
        <w:t>***</w:t>
      </w:r>
      <w:r w:rsidRPr="0025649F">
        <w:rPr>
          <w:lang w:val="ru-RU"/>
        </w:rPr>
        <w:t xml:space="preserve"> </w:t>
      </w:r>
      <w:r w:rsidRPr="0025649F" w:rsidR="008E2743">
        <w:rPr>
          <w:lang w:val="ru-RU"/>
        </w:rPr>
        <w:t xml:space="preserve">от </w:t>
      </w:r>
      <w:r w:rsidRPr="0025649F">
        <w:rPr>
          <w:lang w:val="ru-RU"/>
        </w:rPr>
        <w:t>15.05.2026</w:t>
      </w:r>
      <w:r w:rsidRPr="0025649F" w:rsidR="008E2743">
        <w:rPr>
          <w:lang w:val="ru-RU"/>
        </w:rPr>
        <w:t xml:space="preserve">, вступившим в законную силу </w:t>
      </w:r>
      <w:r w:rsidRPr="0025649F">
        <w:rPr>
          <w:lang w:val="ru-RU"/>
        </w:rPr>
        <w:t>26.05.2026</w:t>
      </w:r>
      <w:r w:rsidRPr="0025649F" w:rsidR="00E85F22">
        <w:rPr>
          <w:lang w:val="ru-RU"/>
        </w:rPr>
        <w:t xml:space="preserve">, врученного ему </w:t>
      </w:r>
      <w:r w:rsidRPr="0025649F">
        <w:rPr>
          <w:lang w:val="ru-RU"/>
        </w:rPr>
        <w:t>15.05.2026</w:t>
      </w:r>
      <w:r w:rsidRPr="0025649F" w:rsidR="00E85F22">
        <w:rPr>
          <w:lang w:val="ru-RU"/>
        </w:rPr>
        <w:t>.</w:t>
      </w:r>
    </w:p>
    <w:p w:rsidR="00CD4C38" w:rsidRPr="0025649F" w:rsidP="00CD4C3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649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25649F" w:rsidR="00683ADE">
        <w:rPr>
          <w:rFonts w:ascii="Times New Roman" w:hAnsi="Times New Roman" w:cs="Times New Roman"/>
          <w:sz w:val="24"/>
          <w:szCs w:val="24"/>
        </w:rPr>
        <w:t>Николаев В.В.</w:t>
      </w:r>
      <w:r w:rsidRPr="0025649F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CD4C38" w:rsidRPr="0025649F" w:rsidP="00CD4C3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649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25649F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25649F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25649F" w:rsidR="00683ADE">
        <w:rPr>
          <w:rFonts w:ascii="Times New Roman" w:hAnsi="Times New Roman" w:cs="Times New Roman"/>
          <w:sz w:val="24"/>
          <w:szCs w:val="24"/>
        </w:rPr>
        <w:t>Николаева В.В.</w:t>
      </w:r>
      <w:r w:rsidRPr="0025649F" w:rsidR="00286098">
        <w:rPr>
          <w:rFonts w:ascii="Times New Roman" w:hAnsi="Times New Roman" w:cs="Times New Roman"/>
          <w:sz w:val="24"/>
          <w:szCs w:val="24"/>
        </w:rPr>
        <w:t xml:space="preserve"> </w:t>
      </w:r>
      <w:r w:rsidRPr="0025649F">
        <w:rPr>
          <w:rFonts w:ascii="Times New Roman" w:hAnsi="Times New Roman" w:cs="Times New Roman"/>
          <w:sz w:val="24"/>
          <w:szCs w:val="24"/>
        </w:rPr>
        <w:t>в его отсутствие</w:t>
      </w:r>
      <w:r w:rsidRPr="0025649F">
        <w:rPr>
          <w:rFonts w:ascii="Times New Roman" w:hAnsi="Times New Roman" w:cs="Times New Roman"/>
          <w:sz w:val="24"/>
          <w:szCs w:val="24"/>
        </w:rPr>
        <w:t>.</w:t>
      </w:r>
    </w:p>
    <w:p w:rsidR="008C6AB2" w:rsidRPr="0025649F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>Мировой судья, исследовав материалы административного дела, с</w:t>
      </w:r>
      <w:r w:rsidRPr="0025649F">
        <w:rPr>
          <w:lang w:val="ru-RU"/>
        </w:rPr>
        <w:t xml:space="preserve">читает, что вина </w:t>
      </w:r>
      <w:r w:rsidRPr="0025649F" w:rsidR="00683ADE">
        <w:rPr>
          <w:lang w:val="ru-RU"/>
        </w:rPr>
        <w:t>Николаева В.В.</w:t>
      </w:r>
      <w:r w:rsidRPr="0025649F" w:rsidR="005E3EFA">
        <w:rPr>
          <w:lang w:val="ru-RU"/>
        </w:rPr>
        <w:t xml:space="preserve"> </w:t>
      </w:r>
      <w:r w:rsidRPr="0025649F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8C6AB2" w:rsidRPr="0025649F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- протоколом об административном правонарушении </w:t>
      </w:r>
      <w:r w:rsidRPr="0025649F">
        <w:rPr>
          <w:rStyle w:val="cat-UserDefinedgrp-31rplc-24"/>
          <w:lang w:val="ru-RU"/>
        </w:rPr>
        <w:t>***</w:t>
      </w:r>
      <w:r w:rsidRPr="0025649F" w:rsidR="003F773C">
        <w:rPr>
          <w:rStyle w:val="cat-UserDefinedgrp-31rplc-24"/>
          <w:lang w:val="ru-RU"/>
        </w:rPr>
        <w:t xml:space="preserve"> </w:t>
      </w:r>
      <w:r w:rsidRPr="0025649F">
        <w:rPr>
          <w:lang w:val="ru-RU"/>
        </w:rPr>
        <w:t xml:space="preserve">от </w:t>
      </w:r>
      <w:r w:rsidRPr="0025649F" w:rsidR="005E5310">
        <w:rPr>
          <w:lang w:val="ru-RU"/>
        </w:rPr>
        <w:t>28</w:t>
      </w:r>
      <w:r w:rsidRPr="0025649F">
        <w:rPr>
          <w:lang w:val="ru-RU"/>
        </w:rPr>
        <w:t>.</w:t>
      </w:r>
      <w:r w:rsidRPr="0025649F" w:rsidR="005E5310">
        <w:rPr>
          <w:lang w:val="ru-RU"/>
        </w:rPr>
        <w:t>08</w:t>
      </w:r>
      <w:r w:rsidRPr="0025649F">
        <w:rPr>
          <w:lang w:val="ru-RU"/>
        </w:rPr>
        <w:t>.</w:t>
      </w:r>
      <w:r w:rsidRPr="0025649F" w:rsidR="00850C3C">
        <w:rPr>
          <w:lang w:val="ru-RU"/>
        </w:rPr>
        <w:t>202</w:t>
      </w:r>
      <w:r w:rsidRPr="0025649F" w:rsidR="000664C9">
        <w:rPr>
          <w:lang w:val="ru-RU"/>
        </w:rPr>
        <w:t>6</w:t>
      </w:r>
      <w:r w:rsidRPr="0025649F">
        <w:rPr>
          <w:lang w:val="ru-RU"/>
        </w:rPr>
        <w:t xml:space="preserve">, </w:t>
      </w:r>
      <w:r w:rsidRPr="0025649F" w:rsidR="00E31BDB">
        <w:rPr>
          <w:lang w:val="ru-RU"/>
        </w:rPr>
        <w:t>со</w:t>
      </w:r>
      <w:r w:rsidRPr="0025649F">
        <w:rPr>
          <w:lang w:val="ru-RU"/>
        </w:rPr>
        <w:t xml:space="preserve">гласно которому, </w:t>
      </w:r>
      <w:r w:rsidRPr="0025649F" w:rsidR="00683ADE">
        <w:rPr>
          <w:lang w:val="ru-RU"/>
        </w:rPr>
        <w:t>Николаев В.В.</w:t>
      </w:r>
      <w:r w:rsidRPr="0025649F" w:rsidR="00E65BEC">
        <w:rPr>
          <w:lang w:val="ru-RU"/>
        </w:rPr>
        <w:t xml:space="preserve"> </w:t>
      </w:r>
      <w:r w:rsidRPr="0025649F">
        <w:rPr>
          <w:lang w:val="ru-RU"/>
        </w:rPr>
        <w:t xml:space="preserve">в установленный срок </w:t>
      </w:r>
      <w:r w:rsidRPr="0025649F">
        <w:rPr>
          <w:lang w:val="ru-RU"/>
        </w:rPr>
        <w:t>не уплатил штраф</w:t>
      </w:r>
      <w:r w:rsidRPr="0025649F" w:rsidR="005E3EFA">
        <w:rPr>
          <w:lang w:val="ru-RU"/>
        </w:rPr>
        <w:t>, с его подписью о том, что с данным протоколом ознакомлен, права разъяснены</w:t>
      </w:r>
      <w:r w:rsidRPr="0025649F">
        <w:rPr>
          <w:lang w:val="ru-RU"/>
        </w:rPr>
        <w:t>;</w:t>
      </w:r>
    </w:p>
    <w:p w:rsidR="00E31BDB" w:rsidRPr="0025649F" w:rsidP="00E31BDB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- копией постановления по делу об административном правонарушении </w:t>
      </w:r>
      <w:r w:rsidRPr="0025649F">
        <w:rPr>
          <w:lang w:val="ru-RU"/>
        </w:rPr>
        <w:t>№ ***</w:t>
      </w:r>
      <w:r w:rsidRPr="0025649F">
        <w:rPr>
          <w:lang w:val="ru-RU"/>
        </w:rPr>
        <w:t xml:space="preserve"> </w:t>
      </w:r>
      <w:r w:rsidRPr="0025649F">
        <w:rPr>
          <w:lang w:val="ru-RU"/>
        </w:rPr>
        <w:t xml:space="preserve">от </w:t>
      </w:r>
      <w:r w:rsidRPr="0025649F" w:rsidR="00683ADE">
        <w:rPr>
          <w:lang w:val="ru-RU"/>
        </w:rPr>
        <w:t>15.05.2026</w:t>
      </w:r>
      <w:r w:rsidRPr="0025649F">
        <w:rPr>
          <w:lang w:val="ru-RU"/>
        </w:rPr>
        <w:t xml:space="preserve">, из которого следует, что </w:t>
      </w:r>
      <w:r w:rsidRPr="0025649F" w:rsidR="00683ADE">
        <w:rPr>
          <w:lang w:val="ru-RU"/>
        </w:rPr>
        <w:t>Николаев В.В.</w:t>
      </w:r>
      <w:r w:rsidRPr="0025649F">
        <w:rPr>
          <w:lang w:val="ru-RU"/>
        </w:rPr>
        <w:t xml:space="preserve">, был подвергнут административному наказанию, предусмотренному ст. </w:t>
      </w:r>
      <w:r w:rsidRPr="0025649F" w:rsidR="005E5310">
        <w:rPr>
          <w:lang w:val="ru-RU"/>
        </w:rPr>
        <w:t>12.6</w:t>
      </w:r>
      <w:r w:rsidRPr="0025649F">
        <w:rPr>
          <w:lang w:val="ru-RU"/>
        </w:rPr>
        <w:t xml:space="preserve"> </w:t>
      </w:r>
      <w:r w:rsidRPr="0025649F">
        <w:rPr>
          <w:lang w:val="ru-RU"/>
        </w:rPr>
        <w:t xml:space="preserve">КоАП РФ в виде административного штрафа в размере </w:t>
      </w:r>
      <w:r w:rsidRPr="0025649F">
        <w:rPr>
          <w:lang w:val="ru-RU"/>
        </w:rPr>
        <w:t>1500</w:t>
      </w:r>
      <w:r w:rsidRPr="0025649F">
        <w:rPr>
          <w:lang w:val="ru-RU"/>
        </w:rPr>
        <w:t xml:space="preserve"> рублей, постановление вступило в законную силу </w:t>
      </w:r>
      <w:r w:rsidRPr="0025649F" w:rsidR="00683ADE">
        <w:rPr>
          <w:lang w:val="ru-RU"/>
        </w:rPr>
        <w:t>26.05.2026</w:t>
      </w:r>
      <w:r w:rsidRPr="0025649F">
        <w:rPr>
          <w:lang w:val="ru-RU"/>
        </w:rPr>
        <w:t>;</w:t>
      </w:r>
    </w:p>
    <w:p w:rsidR="000664C9" w:rsidRPr="0025649F" w:rsidP="000664C9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- карточкой правонарушения; </w:t>
      </w:r>
    </w:p>
    <w:p w:rsidR="00493E05" w:rsidRPr="0025649F" w:rsidP="00493E05">
      <w:pPr>
        <w:pStyle w:val="NoSpacing"/>
        <w:ind w:firstLine="567"/>
        <w:jc w:val="both"/>
      </w:pPr>
      <w:r w:rsidRPr="0025649F">
        <w:t xml:space="preserve">- сведениями о привлечении </w:t>
      </w:r>
      <w:r w:rsidRPr="0025649F" w:rsidR="00683ADE">
        <w:t>Николаев</w:t>
      </w:r>
      <w:r w:rsidRPr="0025649F" w:rsidR="005E5310">
        <w:t>а</w:t>
      </w:r>
      <w:r w:rsidRPr="0025649F" w:rsidR="00683ADE">
        <w:t xml:space="preserve"> В.В.</w:t>
      </w:r>
      <w:r w:rsidRPr="0025649F">
        <w:t xml:space="preserve"> </w:t>
      </w:r>
      <w:r w:rsidRPr="0025649F">
        <w:t>к а</w:t>
      </w:r>
      <w:r w:rsidRPr="0025649F">
        <w:t>дминистративной ответственности;</w:t>
      </w:r>
    </w:p>
    <w:p w:rsidR="003E1F22" w:rsidRPr="0025649F" w:rsidP="003E1F22">
      <w:pPr>
        <w:pStyle w:val="NoSpacing"/>
        <w:ind w:firstLine="567"/>
        <w:jc w:val="both"/>
      </w:pPr>
      <w:r w:rsidRPr="0025649F">
        <w:t>- сведениями ГИС ГМП согласно которым штраф по постановлению №***</w:t>
      </w:r>
      <w:r w:rsidRPr="0025649F">
        <w:t xml:space="preserve"> </w:t>
      </w:r>
      <w:r w:rsidRPr="0025649F">
        <w:t xml:space="preserve">от </w:t>
      </w:r>
      <w:r w:rsidRPr="0025649F" w:rsidR="00683ADE">
        <w:t>15.05.2026</w:t>
      </w:r>
      <w:r w:rsidRPr="0025649F">
        <w:t xml:space="preserve"> оплачен</w:t>
      </w:r>
      <w:r w:rsidRPr="0025649F" w:rsidR="00493E05">
        <w:t xml:space="preserve"> </w:t>
      </w:r>
      <w:r w:rsidRPr="0025649F" w:rsidR="005E5310">
        <w:t>28</w:t>
      </w:r>
      <w:r w:rsidRPr="0025649F" w:rsidR="00493E05">
        <w:t>.</w:t>
      </w:r>
      <w:r w:rsidRPr="0025649F" w:rsidR="005E5310">
        <w:t>08</w:t>
      </w:r>
      <w:r w:rsidRPr="0025649F" w:rsidR="00493E05">
        <w:t>.2026</w:t>
      </w:r>
      <w:r w:rsidRPr="0025649F">
        <w:t>.</w:t>
      </w:r>
    </w:p>
    <w:p w:rsidR="008C6AB2" w:rsidRPr="0025649F" w:rsidP="003E1F22">
      <w:pPr>
        <w:pStyle w:val="NoSpacing"/>
        <w:ind w:firstLine="567"/>
        <w:jc w:val="both"/>
      </w:pPr>
      <w:r w:rsidRPr="0025649F">
        <w:t xml:space="preserve">В соответствии со ст. 32.2 КоАП РФ, административный штраф должен быть уплачен лицом, привлеченным к </w:t>
      </w:r>
      <w:r w:rsidRPr="0025649F">
        <w:t>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</w:t>
      </w:r>
      <w:r w:rsidRPr="0025649F">
        <w:t>рафа вносится или перечисляется лицом, привлеченным к административной ответственности, в банк.</w:t>
      </w:r>
    </w:p>
    <w:p w:rsidR="000C2031" w:rsidRPr="0025649F" w:rsidP="00B01896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25649F" w:rsidR="00683ADE">
        <w:rPr>
          <w:lang w:val="ru-RU"/>
        </w:rPr>
        <w:t>Николаев</w:t>
      </w:r>
      <w:r w:rsidRPr="0025649F" w:rsidR="00621DE9">
        <w:rPr>
          <w:lang w:val="ru-RU"/>
        </w:rPr>
        <w:t>ым</w:t>
      </w:r>
      <w:r w:rsidRPr="0025649F" w:rsidR="00683ADE">
        <w:rPr>
          <w:lang w:val="ru-RU"/>
        </w:rPr>
        <w:t xml:space="preserve"> В.В.</w:t>
      </w:r>
      <w:r w:rsidRPr="0025649F" w:rsidR="005E3EFA">
        <w:rPr>
          <w:lang w:val="ru-RU"/>
        </w:rPr>
        <w:t xml:space="preserve"> </w:t>
      </w:r>
      <w:r w:rsidRPr="0025649F" w:rsidR="00D77F44">
        <w:rPr>
          <w:lang w:val="ru-RU"/>
        </w:rPr>
        <w:t xml:space="preserve"> </w:t>
      </w:r>
      <w:r w:rsidRPr="0025649F">
        <w:rPr>
          <w:lang w:val="ru-RU"/>
        </w:rPr>
        <w:t xml:space="preserve">являлось </w:t>
      </w:r>
      <w:r w:rsidRPr="0025649F" w:rsidR="00621DE9">
        <w:rPr>
          <w:lang w:val="ru-RU"/>
        </w:rPr>
        <w:t>27</w:t>
      </w:r>
      <w:r w:rsidRPr="0025649F">
        <w:rPr>
          <w:lang w:val="ru-RU"/>
        </w:rPr>
        <w:t>.</w:t>
      </w:r>
      <w:r w:rsidRPr="0025649F" w:rsidR="00621DE9">
        <w:rPr>
          <w:lang w:val="ru-RU"/>
        </w:rPr>
        <w:t>07</w:t>
      </w:r>
      <w:r w:rsidRPr="0025649F">
        <w:rPr>
          <w:lang w:val="ru-RU"/>
        </w:rPr>
        <w:t>.20</w:t>
      </w:r>
      <w:r w:rsidRPr="0025649F" w:rsidR="000664C9">
        <w:rPr>
          <w:lang w:val="ru-RU"/>
        </w:rPr>
        <w:t>26</w:t>
      </w:r>
      <w:r w:rsidRPr="0025649F">
        <w:rPr>
          <w:lang w:val="ru-RU"/>
        </w:rPr>
        <w:t>.</w:t>
      </w:r>
      <w:r w:rsidRPr="0025649F" w:rsidR="00B01896">
        <w:rPr>
          <w:lang w:val="ru-RU"/>
        </w:rPr>
        <w:t xml:space="preserve"> </w:t>
      </w:r>
    </w:p>
    <w:p w:rsidR="003E1F22" w:rsidRPr="0025649F" w:rsidP="003E1F22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В судебном заседании установлено, что </w:t>
      </w:r>
      <w:r w:rsidRPr="0025649F" w:rsidR="00683ADE">
        <w:rPr>
          <w:lang w:val="ru-RU"/>
        </w:rPr>
        <w:t>Николаев В.В.</w:t>
      </w:r>
      <w:r w:rsidRPr="0025649F">
        <w:rPr>
          <w:lang w:val="ru-RU"/>
        </w:rPr>
        <w:t xml:space="preserve"> </w:t>
      </w:r>
      <w:r w:rsidRPr="0025649F" w:rsidR="00621DE9">
        <w:rPr>
          <w:lang w:val="ru-RU"/>
        </w:rPr>
        <w:t>28</w:t>
      </w:r>
      <w:r w:rsidRPr="0025649F">
        <w:rPr>
          <w:lang w:val="ru-RU"/>
        </w:rPr>
        <w:t>.</w:t>
      </w:r>
      <w:r w:rsidRPr="0025649F" w:rsidR="00621DE9">
        <w:rPr>
          <w:lang w:val="ru-RU"/>
        </w:rPr>
        <w:t>08</w:t>
      </w:r>
      <w:r w:rsidRPr="0025649F">
        <w:rPr>
          <w:lang w:val="ru-RU"/>
        </w:rPr>
        <w:t>.20</w:t>
      </w:r>
      <w:r w:rsidRPr="0025649F">
        <w:rPr>
          <w:lang w:val="ru-RU"/>
        </w:rPr>
        <w:t>26</w:t>
      </w:r>
      <w:r w:rsidRPr="0025649F">
        <w:rPr>
          <w:lang w:val="ru-RU"/>
        </w:rPr>
        <w:t xml:space="preserve"> уплатил штраф в сумме </w:t>
      </w:r>
      <w:r w:rsidRPr="0025649F">
        <w:rPr>
          <w:lang w:val="ru-RU"/>
        </w:rPr>
        <w:t>1500</w:t>
      </w:r>
      <w:r w:rsidRPr="0025649F">
        <w:rPr>
          <w:lang w:val="ru-RU"/>
        </w:rPr>
        <w:t xml:space="preserve"> рублей по постановлению </w:t>
      </w:r>
      <w:r w:rsidRPr="0025649F">
        <w:rPr>
          <w:lang w:val="ru-RU"/>
        </w:rPr>
        <w:t>№***</w:t>
      </w:r>
      <w:r w:rsidRPr="0025649F">
        <w:rPr>
          <w:lang w:val="ru-RU"/>
        </w:rPr>
        <w:t xml:space="preserve"> </w:t>
      </w:r>
      <w:r w:rsidRPr="0025649F">
        <w:rPr>
          <w:lang w:val="ru-RU"/>
        </w:rPr>
        <w:t xml:space="preserve">от </w:t>
      </w:r>
      <w:r w:rsidRPr="0025649F" w:rsidR="00683ADE">
        <w:rPr>
          <w:lang w:val="ru-RU"/>
        </w:rPr>
        <w:t>15.05.2026</w:t>
      </w:r>
      <w:r w:rsidRPr="0025649F">
        <w:rPr>
          <w:lang w:val="ru-RU"/>
        </w:rPr>
        <w:t>, то есть штраф был уплачен позднее установленного законом срока.</w:t>
      </w:r>
    </w:p>
    <w:p w:rsidR="008C6AB2" w:rsidRPr="0025649F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Действия </w:t>
      </w:r>
      <w:r w:rsidRPr="0025649F" w:rsidR="00683ADE">
        <w:rPr>
          <w:lang w:val="ru-RU"/>
        </w:rPr>
        <w:t>Николаев</w:t>
      </w:r>
      <w:r w:rsidRPr="0025649F" w:rsidR="00DE09B3">
        <w:rPr>
          <w:lang w:val="ru-RU"/>
        </w:rPr>
        <w:t>а</w:t>
      </w:r>
      <w:r w:rsidRPr="0025649F" w:rsidR="00683ADE">
        <w:rPr>
          <w:lang w:val="ru-RU"/>
        </w:rPr>
        <w:t xml:space="preserve"> В.В.</w:t>
      </w:r>
      <w:r w:rsidRPr="0025649F" w:rsidR="005E3EFA">
        <w:rPr>
          <w:lang w:val="ru-RU"/>
        </w:rPr>
        <w:t xml:space="preserve"> </w:t>
      </w:r>
      <w:r w:rsidRPr="0025649F" w:rsidR="00E65BEC">
        <w:rPr>
          <w:lang w:val="ru-RU"/>
        </w:rPr>
        <w:t xml:space="preserve"> </w:t>
      </w:r>
      <w:r w:rsidRPr="0025649F">
        <w:rPr>
          <w:lang w:val="ru-RU"/>
        </w:rPr>
        <w:t>судья квалифицирует по ч. 1 ст. 20.25 Кодекса Российской</w:t>
      </w:r>
      <w:r w:rsidRPr="0025649F">
        <w:rPr>
          <w:lang w:val="ru-RU"/>
        </w:rPr>
        <w:t xml:space="preserve"> </w:t>
      </w:r>
      <w:r w:rsidRPr="0025649F">
        <w:rPr>
          <w:lang w:val="ru-RU"/>
        </w:rPr>
        <w:t>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8C6AB2" w:rsidRPr="0025649F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>При назначении наказания, мировой судья учитывает характер совершенного администр</w:t>
      </w:r>
      <w:r w:rsidRPr="0025649F">
        <w:rPr>
          <w:lang w:val="ru-RU"/>
        </w:rPr>
        <w:t xml:space="preserve">ативного правонарушения, личность </w:t>
      </w:r>
      <w:r w:rsidRPr="0025649F" w:rsidR="00683ADE">
        <w:rPr>
          <w:lang w:val="ru-RU"/>
        </w:rPr>
        <w:t>Николаев</w:t>
      </w:r>
      <w:r w:rsidRPr="0025649F" w:rsidR="00DE09B3">
        <w:rPr>
          <w:lang w:val="ru-RU"/>
        </w:rPr>
        <w:t>а</w:t>
      </w:r>
      <w:r w:rsidRPr="0025649F" w:rsidR="00683ADE">
        <w:rPr>
          <w:lang w:val="ru-RU"/>
        </w:rPr>
        <w:t xml:space="preserve"> В.В.</w:t>
      </w:r>
    </w:p>
    <w:p w:rsidR="008C6AB2" w:rsidRPr="0025649F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A15C7C" w:rsidRPr="0025649F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На основании </w:t>
      </w:r>
      <w:r w:rsidRPr="0025649F">
        <w:rPr>
          <w:lang w:val="ru-RU"/>
        </w:rPr>
        <w:t xml:space="preserve">изложенного и руководствуясь ст.ст. 23.1, 29.9, 29.10, 32.2 Кодекса Российской Федерации об административных правонарушениях, мировой судья,       </w:t>
      </w:r>
    </w:p>
    <w:p w:rsidR="00C4492D" w:rsidRPr="0025649F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     </w:t>
      </w:r>
    </w:p>
    <w:p w:rsidR="00C4492D" w:rsidRPr="0025649F" w:rsidP="007171A3">
      <w:pPr>
        <w:jc w:val="center"/>
        <w:rPr>
          <w:lang w:val="ru-RU"/>
        </w:rPr>
      </w:pPr>
      <w:r w:rsidRPr="0025649F">
        <w:rPr>
          <w:bCs/>
          <w:lang w:val="ru-RU"/>
        </w:rPr>
        <w:t>ПОСТАНОВИЛ:</w:t>
      </w:r>
    </w:p>
    <w:p w:rsidR="008C6AB2" w:rsidRPr="0025649F" w:rsidP="003A14D7">
      <w:pPr>
        <w:jc w:val="both"/>
        <w:rPr>
          <w:lang w:val="ru-RU"/>
        </w:rPr>
      </w:pPr>
    </w:p>
    <w:p w:rsidR="008C6AB2" w:rsidRPr="0025649F" w:rsidP="003A14D7">
      <w:pPr>
        <w:ind w:firstLine="567"/>
        <w:jc w:val="both"/>
        <w:rPr>
          <w:lang w:val="ru-RU"/>
        </w:rPr>
      </w:pPr>
      <w:r w:rsidRPr="0025649F">
        <w:rPr>
          <w:lang w:val="ru-RU"/>
        </w:rPr>
        <w:t>Николаева В.В.</w:t>
      </w:r>
      <w:r w:rsidRPr="0025649F" w:rsidR="000664C9">
        <w:rPr>
          <w:lang w:val="ru-RU"/>
        </w:rPr>
        <w:t xml:space="preserve"> </w:t>
      </w:r>
      <w:r w:rsidRPr="0025649F" w:rsidR="00F03AB9">
        <w:rPr>
          <w:lang w:val="ru-RU"/>
        </w:rPr>
        <w:t>признать виновн</w:t>
      </w:r>
      <w:r w:rsidRPr="0025649F" w:rsidR="00485119">
        <w:rPr>
          <w:lang w:val="ru-RU"/>
        </w:rPr>
        <w:t>ым</w:t>
      </w:r>
      <w:r w:rsidRPr="0025649F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25649F" w:rsidR="00485119">
        <w:rPr>
          <w:lang w:val="ru-RU"/>
        </w:rPr>
        <w:t>ему</w:t>
      </w:r>
      <w:r w:rsidRPr="0025649F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25649F" w:rsidR="000664C9">
        <w:rPr>
          <w:lang w:val="ru-RU"/>
        </w:rPr>
        <w:t>3</w:t>
      </w:r>
      <w:r w:rsidRPr="0025649F" w:rsidR="00B01896">
        <w:rPr>
          <w:lang w:val="ru-RU"/>
        </w:rPr>
        <w:t xml:space="preserve"> 000</w:t>
      </w:r>
      <w:r w:rsidRPr="0025649F" w:rsidR="00F03AB9">
        <w:rPr>
          <w:lang w:val="ru-RU"/>
        </w:rPr>
        <w:t xml:space="preserve"> (</w:t>
      </w:r>
      <w:r w:rsidRPr="0025649F" w:rsidR="000664C9">
        <w:rPr>
          <w:lang w:val="ru-RU"/>
        </w:rPr>
        <w:t>три</w:t>
      </w:r>
      <w:r w:rsidRPr="0025649F" w:rsidR="00F03AB9">
        <w:rPr>
          <w:lang w:val="ru-RU"/>
        </w:rPr>
        <w:t xml:space="preserve"> тысяч</w:t>
      </w:r>
      <w:r w:rsidRPr="0025649F" w:rsidR="00B01896">
        <w:rPr>
          <w:lang w:val="ru-RU"/>
        </w:rPr>
        <w:t>и</w:t>
      </w:r>
      <w:r w:rsidRPr="0025649F" w:rsidR="00F03AB9">
        <w:rPr>
          <w:lang w:val="ru-RU"/>
        </w:rPr>
        <w:t>) рублей.</w:t>
      </w:r>
    </w:p>
    <w:p w:rsidR="000664C9" w:rsidRPr="0025649F" w:rsidP="000664C9">
      <w:pPr>
        <w:pStyle w:val="NoSpacing"/>
        <w:ind w:firstLine="567"/>
        <w:jc w:val="both"/>
      </w:pPr>
      <w:r w:rsidRPr="0025649F">
        <w:t xml:space="preserve">Штраф подлежит уплате: Получатель </w:t>
      </w:r>
      <w:r w:rsidRPr="0025649F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25649F">
        <w:t xml:space="preserve">, наименование банка </w:t>
      </w:r>
      <w:r w:rsidRPr="0025649F">
        <w:rPr>
          <w:rFonts w:eastAsia="Calibri"/>
        </w:rPr>
        <w:t>ОКЦ № 8 УГУ Банка России//У</w:t>
      </w:r>
      <w:r w:rsidRPr="0025649F">
        <w:rPr>
          <w:rFonts w:eastAsia="Calibri"/>
        </w:rPr>
        <w:t>ФК по ХМАО – Югре г. Ханты-</w:t>
      </w:r>
      <w:r w:rsidRPr="0025649F">
        <w:rPr>
          <w:rFonts w:eastAsia="Calibri"/>
        </w:rPr>
        <w:t>Мансийск</w:t>
      </w:r>
      <w:r w:rsidRPr="0025649F">
        <w:t xml:space="preserve">, номер счета получателя 03100643000000018700, </w:t>
      </w:r>
      <w:r w:rsidRPr="0025649F">
        <w:rPr>
          <w:rFonts w:eastAsia="Calibri"/>
        </w:rPr>
        <w:t>номер кор./сч. банка получателя платежа</w:t>
      </w:r>
      <w:r w:rsidRPr="0025649F">
        <w:t xml:space="preserve"> 40102810245370000007, БИК 007162163, ИНН </w:t>
      </w:r>
      <w:r w:rsidRPr="0025649F">
        <w:rPr>
          <w:rFonts w:eastAsia="Calibri"/>
        </w:rPr>
        <w:t>8601073664</w:t>
      </w:r>
      <w:r w:rsidRPr="0025649F">
        <w:t xml:space="preserve">, КПП 860101001, ОКТМО 71874000 КБК </w:t>
      </w:r>
      <w:r w:rsidRPr="0025649F">
        <w:rPr>
          <w:rFonts w:eastAsia="Calibri"/>
        </w:rPr>
        <w:t>72011601203019000140</w:t>
      </w:r>
      <w:r w:rsidRPr="0025649F">
        <w:t xml:space="preserve">, УИН </w:t>
      </w:r>
      <w:r w:rsidRPr="0025649F" w:rsidR="002D3301">
        <w:rPr>
          <w:lang w:eastAsia="en-US"/>
        </w:rPr>
        <w:t>041236540040500</w:t>
      </w:r>
      <w:r w:rsidRPr="0025649F" w:rsidR="00DE09B3">
        <w:rPr>
          <w:lang w:eastAsia="en-US"/>
        </w:rPr>
        <w:t>8922620103</w:t>
      </w:r>
      <w:r w:rsidRPr="0025649F">
        <w:rPr>
          <w:rFonts w:eastAsia="Calibri"/>
        </w:rPr>
        <w:t>.</w:t>
      </w:r>
    </w:p>
    <w:p w:rsidR="008C6AB2" w:rsidRPr="0025649F" w:rsidP="003A14D7">
      <w:pPr>
        <w:ind w:firstLine="567"/>
        <w:jc w:val="both"/>
        <w:rPr>
          <w:lang w:val="ru-RU"/>
        </w:rPr>
      </w:pPr>
      <w:r w:rsidRPr="0025649F">
        <w:rPr>
          <w:lang w:val="ru-RU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</w:t>
      </w:r>
      <w:r w:rsidRPr="0025649F">
        <w:rPr>
          <w:lang w:val="ru-RU"/>
        </w:rPr>
        <w:t xml:space="preserve">, предусмотренных </w:t>
      </w:r>
      <w:hyperlink w:anchor="sub_315" w:history="1">
        <w:r w:rsidRPr="0025649F">
          <w:rPr>
            <w:lang w:val="ru-RU"/>
          </w:rPr>
          <w:t>статьей 31.5</w:t>
        </w:r>
      </w:hyperlink>
      <w:r w:rsidRPr="0025649F">
        <w:rPr>
          <w:lang w:val="ru-RU"/>
        </w:rPr>
        <w:t xml:space="preserve"> Кодекса РФ об АП.</w:t>
      </w:r>
    </w:p>
    <w:p w:rsidR="00C4492D" w:rsidRPr="0025649F" w:rsidP="003A14D7">
      <w:pPr>
        <w:ind w:firstLine="567"/>
        <w:jc w:val="both"/>
        <w:rPr>
          <w:lang w:val="ru-RU"/>
        </w:rPr>
      </w:pPr>
      <w:r w:rsidRPr="0025649F">
        <w:rPr>
          <w:lang w:val="ru-RU"/>
        </w:rPr>
        <w:t xml:space="preserve">Постановление может быть обжаловано в Нефтеюганский районный суд, в течение десяти </w:t>
      </w:r>
      <w:r w:rsidRPr="0025649F" w:rsidR="002C003A">
        <w:rPr>
          <w:lang w:val="ru-RU"/>
        </w:rPr>
        <w:t>дней</w:t>
      </w:r>
      <w:r w:rsidRPr="0025649F">
        <w:rPr>
          <w:lang w:val="ru-RU"/>
        </w:rPr>
        <w:t xml:space="preserve"> со дня получения копии постановления, </w:t>
      </w:r>
      <w:r w:rsidRPr="0025649F">
        <w:rPr>
          <w:lang w:val="ru-RU"/>
        </w:rPr>
        <w:t>через мирового судью</w:t>
      </w:r>
      <w:r w:rsidRPr="0025649F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990A01" w:rsidRPr="0025649F" w:rsidP="00990A01">
      <w:pPr>
        <w:ind w:firstLine="709"/>
        <w:jc w:val="both"/>
        <w:rPr>
          <w:lang w:val="ru-RU"/>
        </w:rPr>
      </w:pPr>
      <w:r w:rsidRPr="0025649F">
        <w:t> </w:t>
      </w:r>
    </w:p>
    <w:p w:rsidR="00F03AB9" w:rsidRPr="0025649F" w:rsidP="0025649F">
      <w:pPr>
        <w:ind w:firstLine="709"/>
        <w:jc w:val="both"/>
        <w:rPr>
          <w:lang w:val="ru-RU"/>
        </w:rPr>
      </w:pPr>
      <w:r w:rsidRPr="0025649F">
        <w:rPr>
          <w:lang w:val="ru-RU"/>
        </w:rPr>
        <w:t xml:space="preserve">    </w:t>
      </w:r>
      <w:r w:rsidRPr="0025649F">
        <w:rPr>
          <w:lang w:val="ru-RU"/>
        </w:rPr>
        <w:t xml:space="preserve">Мировой судья                            </w:t>
      </w:r>
      <w:r w:rsidRPr="0025649F">
        <w:rPr>
          <w:lang w:val="ru-RU"/>
        </w:rPr>
        <w:t xml:space="preserve">                          </w:t>
      </w:r>
      <w:r w:rsidRPr="0025649F" w:rsidR="00DB14F3">
        <w:rPr>
          <w:lang w:val="ru-RU"/>
        </w:rPr>
        <w:t xml:space="preserve">    </w:t>
      </w:r>
      <w:r w:rsidRPr="0025649F">
        <w:rPr>
          <w:lang w:val="ru-RU"/>
        </w:rPr>
        <w:t xml:space="preserve">                     </w:t>
      </w:r>
      <w:r w:rsidRPr="0025649F" w:rsidR="00DE09B3">
        <w:rPr>
          <w:lang w:val="ru-RU"/>
        </w:rPr>
        <w:t>Е.А. Таскаева</w:t>
      </w:r>
      <w:r w:rsidRPr="0025649F" w:rsidR="00E65BEC">
        <w:rPr>
          <w:lang w:val="ru-RU"/>
        </w:rPr>
        <w:t xml:space="preserve"> </w:t>
      </w:r>
    </w:p>
    <w:p w:rsidR="007171A3" w:rsidRPr="0025649F" w:rsidP="003A14D7">
      <w:pPr>
        <w:jc w:val="both"/>
        <w:rPr>
          <w:bCs/>
          <w:spacing w:val="-5"/>
          <w:lang w:val="ru-RU"/>
        </w:rPr>
      </w:pPr>
    </w:p>
    <w:p w:rsidR="00DB14F3" w:rsidRPr="0025649F" w:rsidP="003A14D7">
      <w:pPr>
        <w:jc w:val="both"/>
        <w:rPr>
          <w:bCs/>
          <w:spacing w:val="-5"/>
          <w:lang w:val="ru-RU"/>
        </w:rPr>
      </w:pPr>
    </w:p>
    <w:p w:rsidR="00E65BEC" w:rsidRPr="0025649F" w:rsidP="003A14D7">
      <w:pPr>
        <w:jc w:val="both"/>
        <w:rPr>
          <w:lang w:val="ru-RU"/>
        </w:rPr>
      </w:pPr>
      <w:r w:rsidRPr="0025649F">
        <w:rPr>
          <w:bCs/>
          <w:spacing w:val="-5"/>
          <w:lang w:val="ru-RU"/>
        </w:rPr>
        <w:t xml:space="preserve"> </w:t>
      </w:r>
    </w:p>
    <w:sectPr w:rsidSect="00F441B1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C87"/>
    <w:rsid w:val="00061B53"/>
    <w:rsid w:val="000664C9"/>
    <w:rsid w:val="000C2031"/>
    <w:rsid w:val="001158A1"/>
    <w:rsid w:val="00123110"/>
    <w:rsid w:val="0015541D"/>
    <w:rsid w:val="001A2297"/>
    <w:rsid w:val="001D70AA"/>
    <w:rsid w:val="001D7BF4"/>
    <w:rsid w:val="001F3CE5"/>
    <w:rsid w:val="001F4358"/>
    <w:rsid w:val="00216414"/>
    <w:rsid w:val="0025649F"/>
    <w:rsid w:val="00265181"/>
    <w:rsid w:val="00286098"/>
    <w:rsid w:val="00294C8A"/>
    <w:rsid w:val="002A1139"/>
    <w:rsid w:val="002A367A"/>
    <w:rsid w:val="002A6E8A"/>
    <w:rsid w:val="002C003A"/>
    <w:rsid w:val="002C3D62"/>
    <w:rsid w:val="002D3301"/>
    <w:rsid w:val="002E45AE"/>
    <w:rsid w:val="00322D9A"/>
    <w:rsid w:val="00355D1A"/>
    <w:rsid w:val="00391A51"/>
    <w:rsid w:val="00391C1D"/>
    <w:rsid w:val="003A14D7"/>
    <w:rsid w:val="003E1F22"/>
    <w:rsid w:val="003F773C"/>
    <w:rsid w:val="0040116F"/>
    <w:rsid w:val="00434B36"/>
    <w:rsid w:val="00437ADC"/>
    <w:rsid w:val="004407F8"/>
    <w:rsid w:val="00485119"/>
    <w:rsid w:val="00493712"/>
    <w:rsid w:val="00493E05"/>
    <w:rsid w:val="004973E9"/>
    <w:rsid w:val="004B36F2"/>
    <w:rsid w:val="004B5B05"/>
    <w:rsid w:val="004C57AF"/>
    <w:rsid w:val="004D7272"/>
    <w:rsid w:val="00537AAB"/>
    <w:rsid w:val="00560403"/>
    <w:rsid w:val="005A503E"/>
    <w:rsid w:val="005C4AD2"/>
    <w:rsid w:val="005D363E"/>
    <w:rsid w:val="005E3EFA"/>
    <w:rsid w:val="005E5310"/>
    <w:rsid w:val="005E6537"/>
    <w:rsid w:val="006027C1"/>
    <w:rsid w:val="00605D43"/>
    <w:rsid w:val="006129E3"/>
    <w:rsid w:val="00621DE9"/>
    <w:rsid w:val="00624D0E"/>
    <w:rsid w:val="00636752"/>
    <w:rsid w:val="006414C0"/>
    <w:rsid w:val="00680627"/>
    <w:rsid w:val="00683ADE"/>
    <w:rsid w:val="00694868"/>
    <w:rsid w:val="006B1A40"/>
    <w:rsid w:val="006C0076"/>
    <w:rsid w:val="006D3BA5"/>
    <w:rsid w:val="006D3EC2"/>
    <w:rsid w:val="007171A3"/>
    <w:rsid w:val="00783711"/>
    <w:rsid w:val="00795685"/>
    <w:rsid w:val="007B24FE"/>
    <w:rsid w:val="007E6DF5"/>
    <w:rsid w:val="00826B2A"/>
    <w:rsid w:val="00841716"/>
    <w:rsid w:val="008452F3"/>
    <w:rsid w:val="00850C3C"/>
    <w:rsid w:val="00874C75"/>
    <w:rsid w:val="00886F9F"/>
    <w:rsid w:val="0089037D"/>
    <w:rsid w:val="008C6AB2"/>
    <w:rsid w:val="008E2743"/>
    <w:rsid w:val="008F33AD"/>
    <w:rsid w:val="00900BC0"/>
    <w:rsid w:val="00905C4D"/>
    <w:rsid w:val="00920D56"/>
    <w:rsid w:val="00930D28"/>
    <w:rsid w:val="00963161"/>
    <w:rsid w:val="00984378"/>
    <w:rsid w:val="00987323"/>
    <w:rsid w:val="00990A01"/>
    <w:rsid w:val="009A2749"/>
    <w:rsid w:val="009A586C"/>
    <w:rsid w:val="009B5633"/>
    <w:rsid w:val="00A15C7C"/>
    <w:rsid w:val="00A46BF6"/>
    <w:rsid w:val="00A74472"/>
    <w:rsid w:val="00A7688D"/>
    <w:rsid w:val="00A950BB"/>
    <w:rsid w:val="00AA181A"/>
    <w:rsid w:val="00AE113D"/>
    <w:rsid w:val="00AE2D02"/>
    <w:rsid w:val="00AE7F88"/>
    <w:rsid w:val="00B01896"/>
    <w:rsid w:val="00B1779E"/>
    <w:rsid w:val="00B40B6B"/>
    <w:rsid w:val="00B42065"/>
    <w:rsid w:val="00B81534"/>
    <w:rsid w:val="00BC7748"/>
    <w:rsid w:val="00BC7B9B"/>
    <w:rsid w:val="00BE692D"/>
    <w:rsid w:val="00BF646A"/>
    <w:rsid w:val="00C4492D"/>
    <w:rsid w:val="00C97082"/>
    <w:rsid w:val="00CD2DAF"/>
    <w:rsid w:val="00CD4C38"/>
    <w:rsid w:val="00CE4145"/>
    <w:rsid w:val="00D20A48"/>
    <w:rsid w:val="00D77F44"/>
    <w:rsid w:val="00D97360"/>
    <w:rsid w:val="00DB14F3"/>
    <w:rsid w:val="00DB5331"/>
    <w:rsid w:val="00DD508B"/>
    <w:rsid w:val="00DE09B3"/>
    <w:rsid w:val="00DF3A99"/>
    <w:rsid w:val="00E12E85"/>
    <w:rsid w:val="00E13FD3"/>
    <w:rsid w:val="00E31BDB"/>
    <w:rsid w:val="00E33E25"/>
    <w:rsid w:val="00E51468"/>
    <w:rsid w:val="00E540DC"/>
    <w:rsid w:val="00E65BEC"/>
    <w:rsid w:val="00E8311D"/>
    <w:rsid w:val="00E85F22"/>
    <w:rsid w:val="00F03AB9"/>
    <w:rsid w:val="00F339B8"/>
    <w:rsid w:val="00F441B1"/>
    <w:rsid w:val="00F857D5"/>
    <w:rsid w:val="00F97325"/>
    <w:rsid w:val="00FD3AC8"/>
    <w:rsid w:val="00FD559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605D43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05D4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D4C38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B42065"/>
    <w:pPr>
      <w:suppressAutoHyphens/>
    </w:pPr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